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w15="http://schemas.microsoft.com/office/word/2012/wordml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11.4.8 (Apache licensed) using REFERENCE JAXB in BellSoft Java 17.0.7 on Linux -->
    <w:p>
      <w:pPr>
        <w:spacing w:before="0" w:after="0" w:line="408"/>
        <w:ind w:left="120"/>
        <w:jc w:val="center"/>
      </w:pPr>
      <w:bookmarkStart w:name="block-4655945" w:id="0"/>
      <w:r>
        <w:rPr>
          <w:rFonts w:ascii="Times New Roman" w:hAnsi="Times New Roman"/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bookmarkStart w:name="b9bd104d-6082-47bd-8132-2766a2040a6c" w:id="1"/>
      <w:r>
        <w:rPr>
          <w:rFonts w:ascii="Times New Roman" w:hAnsi="Times New Roman"/>
          <w:b/>
          <w:i w:val="false"/>
          <w:color w:val="000000"/>
          <w:sz w:val="28"/>
        </w:rPr>
        <w:t>Комитет образования,науки и молодежной политики Волгоградской области.</w:t>
      </w:r>
      <w:bookmarkEnd w:id="1"/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bookmarkStart w:name="34df4a62-8dcd-4a78-a0bb-c2323fe584ec" w:id="2"/>
      <w:r>
        <w:rPr>
          <w:rFonts w:ascii="Times New Roman" w:hAnsi="Times New Roman"/>
          <w:b/>
          <w:i w:val="false"/>
          <w:color w:val="000000"/>
          <w:sz w:val="28"/>
        </w:rPr>
        <w:t>Отдел по образованию Палласовского муниципального района.</w:t>
      </w:r>
      <w:bookmarkEnd w:id="2"/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МКОУ "Венгеловская ОШ"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114"/>
        <w:gridCol w:w="3115"/>
        <w:gridCol w:w="3115"/>
      </w:tblGrid>
      <w:tr w:rsidRPr="004E6975" w:rsidR="00C53FFE" w:rsidTr="000D4161" w14:paraId="26A8C608" w14:textId="77777777">
        <w:tc>
          <w:tcPr>
            <w:tcW w:w="3114" w:type="dxa"/>
          </w:tcPr>
          <w:p w:rsidRPr="0040209D" w:rsidR="00C53FFE" w:rsidP="00535FAF" w:rsidRDefault="00C53FFE" w14:paraId="5EFBAE4E" w14:textId="77777777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Pr="0040209D" w:rsidR="00C53FFE" w:rsidP="000D4161" w:rsidRDefault="00C53FFE" w14:paraId="785AC6EA" w14:textId="7777777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Pr="008944ED" w:rsidR="004E6975" w:rsidP="004E6975" w:rsidRDefault="004E6975" w14:paraId="5A426C1A" w14:textId="616ED2BB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ответственная по УВР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413A0D31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6B18F248" w14:textId="5EF4DBA4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Мулдашева С.А.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139A0F" w14:textId="79D51E2C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Приказ №83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31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август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6E0A703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P="000E6D86" w:rsidRDefault="000E6D86" w14:paraId="62B4B5BD" w14:textId="0770E67C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Pr="008944ED" w:rsidR="000E6D86" w:rsidP="000E6D86" w:rsidRDefault="008610C7" w14:paraId="6422558D" w14:textId="727F7A8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и.о. директора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0E6D86" w:rsidP="000E6D86" w:rsidRDefault="000E6D86" w14:paraId="0BDDA521" w14:textId="247CC06E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86502D" w:rsidP="0086502D" w:rsidRDefault="0086502D" w14:paraId="003A1438" w14:textId="3639A1FA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Серикбаева А.К.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0E6D86" w:rsidP="000E6D86" w:rsidRDefault="008944ED" w14:paraId="5114A36D" w14:textId="7CA7471B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Приказ №83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31</w:t>
            </w:r>
            <w:proofErr w:type="spellStart"/>
            <w:r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август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2EA90EC7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РАБОЧАЯ ПРОГРАММА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ID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658808)</w:t>
      </w:r>
    </w:p>
    <w:p>
      <w:pPr>
        <w:spacing w:before="0" w:after="0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учебного предмета «Изобразительное искусство»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для обучающихся 1-4 классов </w:t>
      </w: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bookmarkStart w:name="6129fc25-1484-4cce-a161-840ff826026d" w:id="3"/>
      <w:r>
        <w:rPr>
          <w:rFonts w:ascii="Times New Roman" w:hAnsi="Times New Roman"/>
          <w:b/>
          <w:i w:val="false"/>
          <w:color w:val="000000"/>
          <w:sz w:val="28"/>
        </w:rPr>
        <w:t>п.Венгеловка</w:t>
      </w:r>
      <w:bookmarkEnd w:id="3"/>
      <w:r>
        <w:rPr>
          <w:rFonts w:ascii="Times New Roman" w:hAnsi="Times New Roman"/>
          <w:b/>
          <w:i w:val="false"/>
          <w:color w:val="000000"/>
          <w:sz w:val="28"/>
        </w:rPr>
        <w:t xml:space="preserve">‌ </w:t>
      </w:r>
      <w:bookmarkStart w:name="62614f64-10de-4f5c-96b5-e9621fb5538a" w:id="4"/>
      <w:r>
        <w:rPr>
          <w:rFonts w:ascii="Times New Roman" w:hAnsi="Times New Roman"/>
          <w:b/>
          <w:i w:val="false"/>
          <w:color w:val="000000"/>
          <w:sz w:val="28"/>
        </w:rPr>
        <w:t>2023-2024 год</w:t>
      </w:r>
      <w:bookmarkEnd w:id="4"/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/>
        <w:ind w:left="120"/>
        <w:jc w:val="left"/>
      </w:pPr>
    </w:p>
    <w:bookmarkStart w:name="block-4655945" w:id="5"/>
    <w:p>
      <w:pPr>
        <w:sectPr>
          <w:pgSz w:w="11906" w:h="16383" w:orient="portrait"/>
        </w:sectPr>
      </w:pPr>
    </w:p>
    <w:bookmarkEnd w:id="5"/>
    <w:bookmarkEnd w:id="0"/>
    <w:bookmarkStart w:name="block-4655942" w:id="6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ПОЯСНИТЕЛЬНАЯ ЗАПИСКА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рабочей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программе воспитания.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Учебные темы, связанные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прежде всего в собственной художественной деятельности, в процессе практического решения художественно-творческих задач.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bookmarkStart w:name="2de083b3-1f31-409f-b177-a515047f5be6" w:id="7"/>
      <w:r>
        <w:rPr>
          <w:rFonts w:ascii="Times New Roman" w:hAnsi="Times New Roman"/>
          <w:b w:val="false"/>
          <w:i w:val="false"/>
          <w:color w:val="000000"/>
          <w:sz w:val="28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7"/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</w:p>
    <w:p>
      <w:pPr>
        <w:spacing w:before="0" w:after="0" w:line="264"/>
        <w:ind w:left="120"/>
        <w:jc w:val="both"/>
      </w:pPr>
    </w:p>
    <w:bookmarkStart w:name="block-4655942" w:id="8"/>
    <w:p>
      <w:pPr>
        <w:sectPr>
          <w:pgSz w:w="11906" w:h="16383" w:orient="portrait"/>
        </w:sectPr>
      </w:pPr>
    </w:p>
    <w:bookmarkEnd w:id="8"/>
    <w:bookmarkEnd w:id="6"/>
    <w:bookmarkStart w:name="block-4655946" w:id="9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СОДЕРЖАНИЕ ОБУЧЕНИЯ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 КЛАСС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«Графика»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Рисование с натуры: разные листья и их форма.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Представление о пропорциях: короткое – длинное. Развитие навыка видения соотношения частей целого (на основе рисунков животных).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«Живопись»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Эмоциональная выразительность цвета, способы выражения настроения в изображаемом сюжете.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Техника монотипии. Представления о симметрии. Развитие воображения.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«Скульптура»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Изображение в объёме. Приёмы работы с пластилином; дощечка, стек, тряпочка.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Лепка игрушки, характерной для одного из наиболее известных народных художественных промыслов (дымковская или каргопольская игрушка или по выбору учителя с учётом местных промыслов).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Бумажная пластика. Овладение первичными приёмами надрезания, закручивания, складывания.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Объёмная аппликация из бумаги и картона.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«Декоративно-прикладное искусство»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Орнамент, характерный для игрушек одного из наиболее известных народных художественных промыслов: дымковская или каргопольская игрушка (или по выбору учителя с учётом местных промыслов).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Дизайн предмета: изготовление нарядной упаковки путём складывания бумаги и аппликации.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Оригами – создание игрушки для новогодней ёлки. Приёмы складывания бумаги.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«Архитектура»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Макетирование (или аппликация) пространственной среды сказочного города из бумаги, картона или пластилина.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«Восприятие произведений искусства»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Восприятие произведений детского творчества. Обсуждение сюжетного и эмоционального содержания детских работ.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«Азбука цифровой графики»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Фотографирование мелких деталей природы, выражение ярких зрительных впечатлений.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Обсуждение в условиях урока ученических фотографий, соответствующих изучаемой теме.</w:t>
      </w:r>
    </w:p>
    <w:p>
      <w:pPr>
        <w:spacing w:before="0" w:after="0"/>
        <w:ind w:left="120"/>
        <w:jc w:val="left"/>
      </w:pPr>
      <w:bookmarkStart w:name="_Toc137210402" w:id="10"/>
      <w:bookmarkEnd w:id="10"/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2 КЛАСС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«Графика»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Пастель и мелки – особенности и выразительные свойства графических материалов, приёмы работы.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Графический рисунок животного с активным выражением его характера. Рассматривание графических произведений анималистического жанра.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«Живопись»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Акварель и её свойства. Акварельные кисти. Приёмы работы акварелью.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Цвет тёплый и холодный – цветовой контраст.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Цвет открытый – звонкий и приглушённый, тихий. Эмоциональная выразительность цвета.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 К. Айвазовского.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Изображение сказочного персонажа с ярко выраженным характером (образ мужской или женский).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«Скульптура»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Лепка из пластилина или глины игрушки – сказочного животного по мотивам выбранного художественного народного промысла (филимоновская игрушка, дымковский петух, каргопольский Полкан и другие по выбору учителя с учётом местных промыслов). Способ лепки в соответствии с традициями промысла.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Лепка животных (например, кошки, собаки, медвежонка) с передачей характерной пластики движения. Соблюдение цельности формы, её преобразование и добавление деталей.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«Декоративно-прикладное искусство»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Поделки из подручных нехудожественных материалов. Декоративные изображения животных в игрушках народных промыслов; филимоновские, дымковские, каргопольские игрушки (и другие по выбору учителя с учётом местных художественных промыслов).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«Архитектура»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складывание полоски бумаги (например, гармошкой). Образ здания. Памятники отечественной архитектуры с ярко выраженным характером здания. Рисунок дома для доброго или злого сказочного персонажа (иллюстрация сказки по выбору учителя).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«Восприятие произведений искусства».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Восприятие произведений детского творчества. Обсуждение сюжетного и эмоционального содержания детских работ.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Восприятие орнаментальных произведений прикладного искусства (например, кружево, шитьё, резьба и роспись).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Восприятие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Восприятие произведений анималистического жанра в графике (например, произведений В. В. Ватагина, Е. И. Чарушина) и в скульптуре (произведения В. В. Ватагина). Наблюдение животных с точки зрения их пропорций, характера движения, пластики.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«Азбука цифровой графики».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Компьютерные средства изображения. Виды линий (в программе Paint или другом графическом редакторе).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Компьютерные средства изображения. Работа с геометрическими фигурами. Трансформация и копирование геометрических фигур в программе Paint.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инструментов традиционного рисования (карандаш, кисточка, ластик, заливка и другие) в программе Paint на основе простых сюжетов (например, образ дерева).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инструментов традиционного рисования в программе Paint на основе темы «Тёплый и холодный цвета» (например, «Горящий костёр в синей ночи», «Перо жар-птицы»).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​</w:t>
      </w:r>
    </w:p>
    <w:p>
      <w:pPr>
        <w:spacing w:before="0" w:after="0"/>
        <w:ind w:left="120"/>
        <w:jc w:val="left"/>
      </w:pPr>
      <w:bookmarkStart w:name="_Toc137210403" w:id="11"/>
      <w:bookmarkEnd w:id="11"/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3 КЛАСС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«Графика»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Эскиз плаката или афиши. Совмещение шрифта и изображения. Особенности композиции плаката.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Транспорт в городе. Рисунки реальных или фантастических машин.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Изображение лица человека. Строение, пропорции, взаиморасположение частей лица.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«Живопись»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«Скульптура»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Лепка сказочного персонажа на основе сюжета известной сказки или создание этого персонажа путём бумагопластики.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знаний о видах скульптуры (по назначению) и жанрах скульптуры (по сюжету изображения).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Лепка эскиза парковой скульптуры. Выражение пластики движения в скульптуре. Работа с пластилином или глиной.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«Декоративно-прикладное искусство»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Эскизы орнаментов для росписи тканей. Раппорт. Трафарет и создание орнамента при помощи печаток или штампов.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павловопосадских платков.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«Архитектура»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«Восприятие произведений искусства»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Виртуальное путешествие: памятники архитектуры в Москве и Санкт-Петербурге (обзор памятников по выбору учителя).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Виды пространственных искусств: виды определяются по назначению произведений в жизни людей.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Представления о произведениях крупнейших отечественных художников-пейзажистов: И. И. Шишкина, И. И. Левитана, А. К. Саврасова, В. Д. Поленова, И. К. Айвазовского и других.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«Азбука цифровой графики»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Изображение и изучение мимики лица в программе Paint (или другом графическом редакторе).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Редактирование фотографий в программе Picture Manager: изменение яркости, контраста, насыщенности цвета; обрезка, поворот, отражение.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Виртуальные путешествия в главные художественные музеи и музеи местные (по выбору учителя).</w:t>
      </w:r>
    </w:p>
    <w:p>
      <w:pPr>
        <w:spacing w:before="0" w:after="0"/>
        <w:ind w:left="120"/>
        <w:jc w:val="left"/>
      </w:pPr>
      <w:bookmarkStart w:name="_Toc137210404" w:id="12"/>
      <w:bookmarkEnd w:id="12"/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4 КЛАСС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«Графика»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Графическое изображение героев былин, древних легенд, сказок и сказаний разных народов.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«Живопись»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«Скульптура»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Знакомство со скульптурными памятниками героям и защитникам Отечества, героям Великой Отечественной войны и мемориальными комплексами. Создание эскиза памятника ко Дню Победы в Великой Отечественной войне. Работа с пластилином или глиной. Выражение значительности, трагизма и победительной силы.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«Декоративно-прикладное искусство»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Женский и мужской костюмы в традициях разных народов.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Своеобразие одежды разных эпох и культур.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«Архитектура»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Понимание значения для современных людей сохранения культурного наследия.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«Восприятие произведений искусства»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Произведения В. М. Васнецова, Б. М. Кустодиева, А. М. Васнецова, В. И. Сурикова, К. А. Коровина, А. Г. Венецианова, А. П. Рябушкина, И. Я. Билибина на темы истории и традиций русской отечественной культуры.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Памятники русского деревянного зодчества. Архитектурный комплекс на острове Кижи.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Памятники национальным героям. Памятник К. Минину и Д. Пожарскому скульптора И. П. Мартоса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«Азбука цифровой графики»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Изображение и освоение в программе Paint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Анимация простого движения нарисованной фигурки: загрузить две фазы движения фигурки в виртуальный редактор GIF-анимации и сохранить простое повторяющееся движение своего рисунка.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компьютерной презентации в программе PowerPoint на тему архитектуры, декоративного и изобразительного искусства выбранной эпохи или этнокультурных традиций народов России.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Виртуальные тематические путешествия по художественным музеям мира.</w:t>
      </w:r>
    </w:p>
    <w:bookmarkStart w:name="block-4655946" w:id="13"/>
    <w:p>
      <w:pPr>
        <w:sectPr>
          <w:pgSz w:w="11906" w:h="16383" w:orient="portrait"/>
        </w:sectPr>
      </w:pPr>
    </w:p>
    <w:bookmarkEnd w:id="13"/>
    <w:bookmarkEnd w:id="9"/>
    <w:bookmarkStart w:name="block-4655943" w:id="14"/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/>
          <w:i w:val="false"/>
          <w:color w:val="000000"/>
          <w:sz w:val="28"/>
        </w:rPr>
        <w:t>ПЛАНИРУЕМЫЕ РЕЗУЛЬТАТЫ ОСВОЕНИЯ ПРОГРАММЫ ПО ИЗОБРАЗИТЕЛЬНОМУ ИСКУССТВУ НА УРОВНЕ НАЧАЛЬНОГО ОБЩЕГО ОБРАЗОВАНИЯ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ЛИЧНОСТНЫЕ РЕЗУЛЬТАТЫ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</w:t>
      </w:r>
      <w:r>
        <w:rPr>
          <w:rFonts w:ascii="Times New Roman" w:hAnsi="Times New Roman"/>
          <w:b/>
          <w:i w:val="false"/>
          <w:color w:val="000000"/>
          <w:sz w:val="28"/>
        </w:rPr>
        <w:t>личностные результаты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: 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уважение и ценностное отношение к своей Родине – России; 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духовно-нравственное развитие обучающихся;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Патриотическое воспитание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Гражданское воспитание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Духовно-нравственное воспитание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Эстетическое воспитание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Ценности познавательной деятельности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Экологическое воспитание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Трудовое воспитание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name="_Toc124264881" w:id="15"/>
      <w:bookmarkEnd w:id="15"/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Овладение универсальными познавательными действиями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Пространственные представления и сенсорные способности: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форму предмета, конструкции;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доминантные черты (характерные особенности) в визуальном образе;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плоскостные и пространственные объекты по заданным основаниям;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ассоциативные связи между визуальными образами разных форм и предметов;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сопоставлять части и целое в видимом образе, предмете, конструкции;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пропорциональные отношения частей внутри целого и предметов между собой;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обобщать форму составной конструкции;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передавать обобщённый образ реальности при построении плоской композиции; 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соотносить тональные отношения (тёмное – светлое) в пространственных и плоскостных объектах;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знаково-символические средства для составления орнаментов и декоративных композиций;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классифицировать произведения искусства по видам и, соответственно, по назначению в жизни людей;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ставить и использовать вопросы как исследовательский инструмент познания.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электронные образовательные ресурсы;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работать с электронными учебниками и учебными пособиями;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учителем;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правила информационной безопасности при работе в Интернете.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Овладение универсальными коммуникативными действиями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демонстрировать и объяснять результаты своего творческого, художественного или исследовательского опыта;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Овладение универсальными регулятивными действиями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внимательно относиться и выполнять учебные задачи, поставленные учителем;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последовательность учебных действий при выполнении задания;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>
      <w:pPr>
        <w:spacing w:before="0" w:after="0"/>
        <w:ind w:left="120"/>
        <w:jc w:val="left"/>
      </w:pPr>
      <w:bookmarkStart w:name="_Toc124264882" w:id="16"/>
      <w:bookmarkEnd w:id="16"/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i w:val="false"/>
          <w:color w:val="000000"/>
          <w:sz w:val="28"/>
        </w:rPr>
        <w:t>1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«Графика»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навыки применения свойств простых графических материалов в самостоятельной творческой работе в условиях урока.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создания рисунка простого (плоского) предмета с натуры.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Учиться анализировать соотношения пропорций, визуально сравнивать пространственные величины.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первичные знания и навыки композиционного расположения изображения на листе.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выбирать вертикальный или горизонтальный формат листа для выполнения соответствующих задач рисунка.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«Живопись»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навыки работы красками «гуашь» в условиях урока.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три основных цвета; обсуждать и называть ассоциативные представления, которые рождает каждый цвет.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экспериментирования, исследования результатов смешения красок и получения нового цвета.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Вести творческую работу на заданную тему с опорой на зрительные впечатления, организованные педагогом.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«Скульптура»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Овладевать первичными навыками бумагопластики – создания объёмных форм из бумаги путём её складывания, надрезания, закручивания.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«Декоративно-прикладное искусство»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виды орнаментов по изобразительным мотивам: растительные, геометрические, анималистические.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Учиться использовать правила симметрии в своей художественной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знания о значении и назначении украшений в жизни людей.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представления о глиняных игрушках отечественных народных художественных промыслов (дымковская, каргопольская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опыт и соответствующие возрасту навыки подготовки и оформления общего праздника.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«Архитектура».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приёмы конструирования из бумаги, складывания объёмных простых геометрических тел.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пространственного макетирования (сказочный город) в форме коллективной игровой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представления о конструктивной основе любого предмета и первичные навыки анализа его строения.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«Восприятие произведений искусства»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опыт эстетического восприятия и аналитического наблюдения архитектурных построек.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«Азбука цифровой графики»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создания фотографий с целью эстетического и целенаправленного наблюдения природы.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name="_TOC_250003" w:id="17"/>
      <w:bookmarkEnd w:id="17"/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во </w:t>
      </w:r>
      <w:r>
        <w:rPr>
          <w:rFonts w:ascii="Times New Roman" w:hAnsi="Times New Roman"/>
          <w:b/>
          <w:i w:val="false"/>
          <w:color w:val="000000"/>
          <w:sz w:val="28"/>
        </w:rPr>
        <w:t>2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«Графика»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навыки изображения на основе разной по характеру и способу наложения линии.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«Живопись»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работы акварельной краской и понимать особенности работы прозрачной краской.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названия основных и составных цветов и способы получения разных оттенков составного цвета.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о делении цветов на тёплые и холодные; уметь различать и сравнивать тёплые и холодные оттенки цвета.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«Скульптура»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филимоновская, абашевская, каргопольская, дымковская игрушки или с учётом местных промыслов).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об изменениях скульптурного образа при осмотре произведения с разных сторон.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«Декоративно-прикладное искусство»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Рассматривать, анализировать и эстетически оценивать разнообразие форм в природе, воспринимаемых как узоры.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другое).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выполнения эскиза геометрического орнамента кружева или вышивки на основе природных мотивов.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приёмы орнаментального оформления сказочных глиняных зверушек, созданных по мотивам народного художественного промысла (по выбору: филимоновская, абашевская, каргопольская, дымковская игрушки или с учётом местных промыслов).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Билибина),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выполнения красками рисунков украшений народных былинных персонажей.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«Архитектура»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приёмы создания объёмных предметов из бумаги и объёмного декорирования предметов из бумаги.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понимание образа здания, то есть его эмоционального воздействия.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«Восприятие произведений искусства»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 других по выбору учителя), а также художников-анималистов (В. В. Ватагина, Е. И. Чарушина и других по выбору учителя).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имена и узнавать наиболее известные произведения отечественных художников И. И. Левитана, И. И. Шишкина, И. К. Айвазовского, В. М. Васнецова, В. В. Ватагина, Е. И. Чарушина (и других по выбору учителя).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«Азбука цифровой графики»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возможности изображения с помощью разных видов линий в программе Paint (или другом графическом редакторе).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приёмы трансформации и копирования геометрических фигур в программе Paint, а также построения из них простых рисунков или орнаментов.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в компьютерном редакторе (например, Paint)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name="_TOC_250002" w:id="18"/>
      <w:bookmarkEnd w:id="18"/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i w:val="false"/>
          <w:color w:val="000000"/>
          <w:sz w:val="28"/>
        </w:rPr>
        <w:t>3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«Графика».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практическую творческую работу – поздравительную открытку, совмещая в ней шрифт и изображение.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Узнавать основные пропорции лица человека, взаимное расположение частей лица.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рисования портрета (лица) человека.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маску сказочного персонажа с ярко выраженным характером лица (для карнавала или спектакля).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«Живопись»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приёмы создания живописной композиции (натюрморта) по наблюдению натуры или по представлению.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Изображать красками портрет человека с опорой на натуру или по представлению.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пейзаж, передавая в нём активное состояние природы.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Приобрести представление о деятельности художника в театре.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Создать красками эскиз занавеса или эскиз декораций к выбранному сюжету.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Познакомиться с работой художников по оформлению праздников.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Выполнить тематическую композицию «Праздник в городе» на основе наблюдений, по памяти и по представлению.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«Скульптура»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Приобрести опыт творческой работы: лепка сказочного персонажа на основе сюжета известной сказки (или создание этого персонажа в технике бумагопластики, по выбору учителя).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лепки эскиза парковой скульптуры.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«Декоративно-прикладное искусство»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Узнавать о создании глиняной и деревянной посуды: народные художественные промыслы гжель и хохлома.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Узнать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навыки создания орнаментов при помощи штампов и трафаретов.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Получить опыт создания композиции орнамента в квадрате (в качестве эскиза росписи женского платка).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«Архитектура»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Создать эскиз макета паркового пространства или участвовать в коллективной работе по созданию такого макета.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Придумать и нарисовать (или выполнить в технике бумагопластики) транспортное средство.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«Восприятие произведений искусства»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 уметь называть основные жанры живописи, графики и скульптуры, определяемые предметом изображения.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Знать имена крупнейших отечественных художников-пейзажистов: И. И. Шишкина, И. И. Левитана, А. К. Саврасова, В. Д. Поленова, И. К. Айвазовского и других (по выбору учителя), приобретать представления об их произведениях.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виртуальные интерактивные путешествия в художественные музеи, участвовать в исследовательских квестах, в обсуждении впечатлений от виртуальных путешествий.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«Азбука цифровой графики»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узора, простого повторения (раппорт), экспериментируя на свойствах симметрии; создание паттернов.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i w:val="false"/>
          <w:color w:val="000000"/>
          <w:sz w:val="28"/>
        </w:rPr>
        <w:t>4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«Графика»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зарисовки памятников отечественной и мировой архитектуры.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«Живопись»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двойной портрет (например, портрет матери и ребёнка).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создания композиции на тему «Древнерусский город».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«Скульптура»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«Декоративно-прикладное искусство»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«Архитектура»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Получить представление о конструкции традиционных жилищ у разных народов, об их связи с окружающей природой.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Познакомиться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знания, уметь объяснять и изображать традиционную конструкцию здания каменного древнерусского храма, знать примеры 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уметь его изобразить, иметь общее, целостное образное представление о древнегреческой культуре.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«Восприятие произведений искусства»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Кустодиева, В. И. Сурикова, К. А. Коровина, А. Г. Венецианова, А. П. Рябушкина, И. Я. Билибина и других по выбору учителя).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образные представления о каменном древнерусском зодчестве (Московский Кремль, Новгородский детинец, Псковский кром,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Узнавать соборы Московского Кремля, Софийский собор в Великом Новгороде, храм Покрова на Нерли.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называть и объяснять содержание памятника К. Минину и Д. Пожарскому скульптора И. П. Мартоса в Москве.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 Могила Неизвестного Солдата в Москве; памятник-ансамбль «Героям Сталинградской битвы» на Мамаевом кургане, «Воин-освободитель» в берлинском Трептов-парке, Пискарёвский мемориал в Санкт-Петербурге и другие по выбору учителя), знать о правилах поведения при посещении мемориальных памятников.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«Азбука цифровой графики»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правила линейной и воздушной перспективы с помощью графических изображений и их варьирования в компьютерной программе Paint: изображение линии горизонта и точки схода, перспективных сокращений, цветовых и тональных изменений.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Освоить анимацию простого повторяющегося движения изображения в виртуальном редакторе GIF-анимации.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Освоить и проводить компьютерные презентации в программе PowerPoint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виртуальные путешествия по архитектурным памятникам, в отечественные и зарубежные художественные музеи (галереи) на основе установок и квестов, предложенных учителем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bookmarkStart w:name="block-4655943" w:id="19"/>
    <w:p>
      <w:pPr>
        <w:sectPr>
          <w:pgSz w:w="11906" w:h="16383" w:orient="portrait"/>
        </w:sectPr>
      </w:pPr>
    </w:p>
    <w:bookmarkEnd w:id="19"/>
    <w:bookmarkEnd w:id="14"/>
    <w:bookmarkStart w:name="block-4655944" w:id="20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22"/>
        <w:gridCol w:w="2080"/>
        <w:gridCol w:w="1501"/>
        <w:gridCol w:w="2550"/>
        <w:gridCol w:w="2666"/>
        <w:gridCol w:w="4075"/>
      </w:tblGrid>
      <w:tr>
        <w:trPr>
          <w:trHeight w:val="300" w:hRule="atLeast"/>
          <w:trHeight w:val="144" w:hRule="atLeast"/>
        </w:trPr>
        <w:tc>
          <w:tcPr>
            <w:tcW w:w="50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28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Ты учишься изображать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Ты украшаешь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Ты строишь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Изображение, украшение, постройка всегда помогают друг другу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33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22"/>
        <w:gridCol w:w="2080"/>
        <w:gridCol w:w="1501"/>
        <w:gridCol w:w="2550"/>
        <w:gridCol w:w="2666"/>
        <w:gridCol w:w="4075"/>
      </w:tblGrid>
      <w:tr>
        <w:trPr>
          <w:trHeight w:val="300" w:hRule="atLeast"/>
          <w:trHeight w:val="144" w:hRule="atLeast"/>
        </w:trPr>
        <w:tc>
          <w:tcPr>
            <w:tcW w:w="50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28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и чем работает художник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Реальность и фантазия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 чем говорит искусство?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говорит искусство?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22"/>
        <w:gridCol w:w="2080"/>
        <w:gridCol w:w="1501"/>
        <w:gridCol w:w="2550"/>
        <w:gridCol w:w="2666"/>
        <w:gridCol w:w="4075"/>
      </w:tblGrid>
      <w:tr>
        <w:trPr>
          <w:trHeight w:val="300" w:hRule="atLeast"/>
          <w:trHeight w:val="144" w:hRule="atLeast"/>
        </w:trPr>
        <w:tc>
          <w:tcPr>
            <w:tcW w:w="50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28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https://m.edsoo.ru/7f411892</w:t>
              </w:r>
            </w:hyperlink>
          </w:p>
        </w:tc>
      </w:tr>
      <w:tr>
        <w:trPr>
          <w:trHeight w:val="930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Искусство в твоем доме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https://m.edsoo.ru/7f411892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Искусство на улицах твоего города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https://m.edsoo.ru/7f411892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Художник и зрелище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https://m.edsoo.ru/7f411892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Художник и музей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https://m.edsoo.ru/7f411892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22"/>
        <w:gridCol w:w="2080"/>
        <w:gridCol w:w="1501"/>
        <w:gridCol w:w="2550"/>
        <w:gridCol w:w="2666"/>
        <w:gridCol w:w="4075"/>
      </w:tblGrid>
      <w:tr>
        <w:trPr>
          <w:trHeight w:val="300" w:hRule="atLeast"/>
          <w:trHeight w:val="144" w:hRule="atLeast"/>
        </w:trPr>
        <w:tc>
          <w:tcPr>
            <w:tcW w:w="50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28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https://m.edsoo.ru/7f4129ea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Истоки родного искусства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https://m.edsoo.ru/7f4129ea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Древние города нашей земли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https://m.edsoo.ru/7f4129ea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Каждый народ – художник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https://m.edsoo.ru/7f4129ea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Искусство объединяет народы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https://m.edsoo.ru/7f4129ea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4655944" w:id="21"/>
    <w:p>
      <w:pPr>
        <w:sectPr>
          <w:pgSz w:w="16383" w:h="11906" w:orient="landscape"/>
        </w:sectPr>
      </w:pPr>
    </w:p>
    <w:bookmarkEnd w:id="21"/>
    <w:bookmarkEnd w:id="20"/>
    <w:bookmarkStart w:name="block-4655947" w:id="22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82"/>
        <w:gridCol w:w="2320"/>
        <w:gridCol w:w="1259"/>
        <w:gridCol w:w="2269"/>
        <w:gridCol w:w="2404"/>
        <w:gridCol w:w="1851"/>
        <w:gridCol w:w="2909"/>
      </w:tblGrid>
      <w:tr>
        <w:trPr>
          <w:trHeight w:val="300" w:hRule="atLeast"/>
          <w:trHeight w:val="144" w:hRule="atLeast"/>
        </w:trPr>
        <w:tc>
          <w:tcPr>
            <w:tcW w:w="40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55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29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03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Все дети любят рисовать: рассматриваем детские рисунки и рисуем радостное солнце</w:t>
            </w:r>
          </w:p>
        </w:tc>
        <w:tc>
          <w:tcPr>
            <w:tcW w:w="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01.09.2023 </w:t>
            </w:r>
          </w:p>
        </w:tc>
        <w:tc>
          <w:tcPr>
            <w:tcW w:w="20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Изображения вокруг нас: рассматриваем изображения в детских книгах</w:t>
            </w:r>
          </w:p>
        </w:tc>
        <w:tc>
          <w:tcPr>
            <w:tcW w:w="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08.09.2023 </w:t>
            </w:r>
          </w:p>
        </w:tc>
        <w:tc>
          <w:tcPr>
            <w:tcW w:w="20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280" w:hRule="atLeast"/>
          <w:trHeight w:val="144" w:hRule="atLeast"/>
        </w:trPr>
        <w:tc>
          <w:tcPr>
            <w:tcW w:w="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Мастер изображения учит видеть: создаем групповую работу «Сказочный лес»</w:t>
            </w:r>
          </w:p>
        </w:tc>
        <w:tc>
          <w:tcPr>
            <w:tcW w:w="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15.09.2023 </w:t>
            </w:r>
          </w:p>
        </w:tc>
        <w:tc>
          <w:tcPr>
            <w:tcW w:w="20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Короткое и длинное: рисуем животных с различными пропорциями</w:t>
            </w:r>
          </w:p>
        </w:tc>
        <w:tc>
          <w:tcPr>
            <w:tcW w:w="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22.09.2023 </w:t>
            </w:r>
          </w:p>
        </w:tc>
        <w:tc>
          <w:tcPr>
            <w:tcW w:w="20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Изображать можно пятном: дорисовываем зверушек от пятна или тени</w:t>
            </w:r>
          </w:p>
        </w:tc>
        <w:tc>
          <w:tcPr>
            <w:tcW w:w="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29.09.2023 </w:t>
            </w:r>
          </w:p>
        </w:tc>
        <w:tc>
          <w:tcPr>
            <w:tcW w:w="20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Изображать можно в объеме: лепим зверушек</w:t>
            </w:r>
          </w:p>
        </w:tc>
        <w:tc>
          <w:tcPr>
            <w:tcW w:w="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06.10.2023 </w:t>
            </w:r>
          </w:p>
        </w:tc>
        <w:tc>
          <w:tcPr>
            <w:tcW w:w="20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Изображать можно линией: рисуем ветви деревьев, травы</w:t>
            </w:r>
          </w:p>
        </w:tc>
        <w:tc>
          <w:tcPr>
            <w:tcW w:w="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13.10.2023 </w:t>
            </w:r>
          </w:p>
        </w:tc>
        <w:tc>
          <w:tcPr>
            <w:tcW w:w="20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Разноцветные краски. Рисуем цветные коврики (коврик-осень / зима или коврик-ночь / утро)</w:t>
            </w:r>
          </w:p>
        </w:tc>
        <w:tc>
          <w:tcPr>
            <w:tcW w:w="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20.10.2023 </w:t>
            </w:r>
          </w:p>
        </w:tc>
        <w:tc>
          <w:tcPr>
            <w:tcW w:w="20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Изображать можно и то, что невидимо: создаем радостные и грустные рисунки</w:t>
            </w:r>
          </w:p>
        </w:tc>
        <w:tc>
          <w:tcPr>
            <w:tcW w:w="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27.10.2023 </w:t>
            </w:r>
          </w:p>
        </w:tc>
        <w:tc>
          <w:tcPr>
            <w:tcW w:w="20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Художники и зрители: рассматриваем картины художников и говорим о своих впечатлениях</w:t>
            </w:r>
          </w:p>
        </w:tc>
        <w:tc>
          <w:tcPr>
            <w:tcW w:w="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10.11.2023 </w:t>
            </w:r>
          </w:p>
        </w:tc>
        <w:tc>
          <w:tcPr>
            <w:tcW w:w="20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полон украшений: рассматриваем украшения на иллюстрациях к сказкам</w:t>
            </w:r>
          </w:p>
        </w:tc>
        <w:tc>
          <w:tcPr>
            <w:tcW w:w="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17.11.2023 </w:t>
            </w:r>
          </w:p>
        </w:tc>
        <w:tc>
          <w:tcPr>
            <w:tcW w:w="20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185" w:hRule="atLeast"/>
          <w:trHeight w:val="144" w:hRule="atLeast"/>
        </w:trPr>
        <w:tc>
          <w:tcPr>
            <w:tcW w:w="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Цветы: создаем коллективную работу «Ваза с цветами»</w:t>
            </w:r>
          </w:p>
        </w:tc>
        <w:tc>
          <w:tcPr>
            <w:tcW w:w="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24.11.2023 </w:t>
            </w:r>
          </w:p>
        </w:tc>
        <w:tc>
          <w:tcPr>
            <w:tcW w:w="20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Узоры на крыльях: рисуем бабочек и создаем коллективную работу – панно «Бабочки»</w:t>
            </w:r>
          </w:p>
        </w:tc>
        <w:tc>
          <w:tcPr>
            <w:tcW w:w="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01.12.2023 </w:t>
            </w:r>
          </w:p>
        </w:tc>
        <w:tc>
          <w:tcPr>
            <w:tcW w:w="20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Красивые рыбы: выполняем рисунок рыб в технике монотипия</w:t>
            </w:r>
          </w:p>
        </w:tc>
        <w:tc>
          <w:tcPr>
            <w:tcW w:w="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08.12.2023 </w:t>
            </w:r>
          </w:p>
        </w:tc>
        <w:tc>
          <w:tcPr>
            <w:tcW w:w="20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Украшения птиц создаем сказочную птицу из цветной бумаги</w:t>
            </w:r>
          </w:p>
        </w:tc>
        <w:tc>
          <w:tcPr>
            <w:tcW w:w="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15.12.2023 </w:t>
            </w:r>
          </w:p>
        </w:tc>
        <w:tc>
          <w:tcPr>
            <w:tcW w:w="20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Узоры, которые создали люди: рисуем цветок или птицу для орнамента</w:t>
            </w:r>
          </w:p>
        </w:tc>
        <w:tc>
          <w:tcPr>
            <w:tcW w:w="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22.12.2023 </w:t>
            </w:r>
          </w:p>
        </w:tc>
        <w:tc>
          <w:tcPr>
            <w:tcW w:w="20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Нарядные узоры на глиняных игрушках: украшаем узорами фигурки из бумаги</w:t>
            </w:r>
          </w:p>
        </w:tc>
        <w:tc>
          <w:tcPr>
            <w:tcW w:w="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29.12.2023 </w:t>
            </w:r>
          </w:p>
        </w:tc>
        <w:tc>
          <w:tcPr>
            <w:tcW w:w="20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украшает себя человек: рисуем героев сказок с подходящими украшениями</w:t>
            </w:r>
          </w:p>
        </w:tc>
        <w:tc>
          <w:tcPr>
            <w:tcW w:w="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12.01.2024 </w:t>
            </w:r>
          </w:p>
        </w:tc>
        <w:tc>
          <w:tcPr>
            <w:tcW w:w="20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Мастер Украшения помогает сделать праздник: создаем веселые игрушки из цветной бумаги</w:t>
            </w:r>
          </w:p>
        </w:tc>
        <w:tc>
          <w:tcPr>
            <w:tcW w:w="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19.01.2024 </w:t>
            </w:r>
          </w:p>
        </w:tc>
        <w:tc>
          <w:tcPr>
            <w:tcW w:w="20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Постройки в нашей жизни: рассматриваем и обсуждаем</w:t>
            </w:r>
          </w:p>
        </w:tc>
        <w:tc>
          <w:tcPr>
            <w:tcW w:w="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26.01.2024 </w:t>
            </w:r>
          </w:p>
        </w:tc>
        <w:tc>
          <w:tcPr>
            <w:tcW w:w="20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Дома бывают разными: рисуем домики для героев книг</w:t>
            </w:r>
          </w:p>
        </w:tc>
        <w:tc>
          <w:tcPr>
            <w:tcW w:w="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02.02.2024 </w:t>
            </w:r>
          </w:p>
        </w:tc>
        <w:tc>
          <w:tcPr>
            <w:tcW w:w="20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205" w:hRule="atLeast"/>
          <w:trHeight w:val="144" w:hRule="atLeast"/>
        </w:trPr>
        <w:tc>
          <w:tcPr>
            <w:tcW w:w="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Домики, которые построила природа: рассматриваем, как они устроены</w:t>
            </w:r>
          </w:p>
        </w:tc>
        <w:tc>
          <w:tcPr>
            <w:tcW w:w="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09.02.2024 </w:t>
            </w:r>
          </w:p>
        </w:tc>
        <w:tc>
          <w:tcPr>
            <w:tcW w:w="20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Снаружи и внутри: создаем домик для маленьких человечков</w:t>
            </w:r>
          </w:p>
        </w:tc>
        <w:tc>
          <w:tcPr>
            <w:tcW w:w="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16.02.2024 </w:t>
            </w:r>
          </w:p>
        </w:tc>
        <w:tc>
          <w:tcPr>
            <w:tcW w:w="20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Строим город: рисуем и строим город из пластилина и бумаги</w:t>
            </w:r>
          </w:p>
        </w:tc>
        <w:tc>
          <w:tcPr>
            <w:tcW w:w="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01.03.2024 </w:t>
            </w:r>
          </w:p>
        </w:tc>
        <w:tc>
          <w:tcPr>
            <w:tcW w:w="20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Все имеет свое строение: создаем изображения животных из разных форм</w:t>
            </w:r>
          </w:p>
        </w:tc>
        <w:tc>
          <w:tcPr>
            <w:tcW w:w="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15.03.2024 </w:t>
            </w:r>
          </w:p>
        </w:tc>
        <w:tc>
          <w:tcPr>
            <w:tcW w:w="20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Строим вещи: создаем из цветной бумаги веселую сумку-пакет</w:t>
            </w:r>
          </w:p>
        </w:tc>
        <w:tc>
          <w:tcPr>
            <w:tcW w:w="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22.03.2024 </w:t>
            </w:r>
          </w:p>
        </w:tc>
        <w:tc>
          <w:tcPr>
            <w:tcW w:w="20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Город, в котором мы живем: фотографируем постройки и создаем панно «Прогулка по городу»</w:t>
            </w:r>
          </w:p>
        </w:tc>
        <w:tc>
          <w:tcPr>
            <w:tcW w:w="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05.04.2024 </w:t>
            </w:r>
          </w:p>
        </w:tc>
        <w:tc>
          <w:tcPr>
            <w:tcW w:w="20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Изображение, украшение, постройка всегда помогают друг другу: рассматриваем и обсуждаем</w:t>
            </w:r>
          </w:p>
        </w:tc>
        <w:tc>
          <w:tcPr>
            <w:tcW w:w="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12.04.2024 </w:t>
            </w:r>
          </w:p>
        </w:tc>
        <w:tc>
          <w:tcPr>
            <w:tcW w:w="20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Праздник птиц: создаем декоративные изображения птиц из цветной бумаги</w:t>
            </w:r>
          </w:p>
        </w:tc>
        <w:tc>
          <w:tcPr>
            <w:tcW w:w="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19.04.2024 </w:t>
            </w:r>
          </w:p>
        </w:tc>
        <w:tc>
          <w:tcPr>
            <w:tcW w:w="20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325" w:hRule="atLeast"/>
          <w:trHeight w:val="144" w:hRule="atLeast"/>
        </w:trPr>
        <w:tc>
          <w:tcPr>
            <w:tcW w:w="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Разноцветные жуки и бабочки: создаем аппликацию из цветной бумаги жука, бабочки или стрекозы</w:t>
            </w:r>
          </w:p>
        </w:tc>
        <w:tc>
          <w:tcPr>
            <w:tcW w:w="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26.04.2024 </w:t>
            </w:r>
          </w:p>
        </w:tc>
        <w:tc>
          <w:tcPr>
            <w:tcW w:w="20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Азбука компьютерной графики: знакомство с программами Paint или Paint net. Создание и обсуждение фотографий</w:t>
            </w:r>
          </w:p>
        </w:tc>
        <w:tc>
          <w:tcPr>
            <w:tcW w:w="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03.05.2024 </w:t>
            </w:r>
          </w:p>
        </w:tc>
        <w:tc>
          <w:tcPr>
            <w:tcW w:w="20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Времена года: создаем рисунки о каждом времени года</w:t>
            </w:r>
          </w:p>
        </w:tc>
        <w:tc>
          <w:tcPr>
            <w:tcW w:w="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17.05.2024 </w:t>
            </w:r>
          </w:p>
        </w:tc>
        <w:tc>
          <w:tcPr>
            <w:tcW w:w="20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Здравствуй, лето! Рисуем красками «Как я буду проводить лето»</w:t>
            </w:r>
          </w:p>
        </w:tc>
        <w:tc>
          <w:tcPr>
            <w:tcW w:w="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24.05.2024 </w:t>
            </w:r>
          </w:p>
        </w:tc>
        <w:tc>
          <w:tcPr>
            <w:tcW w:w="20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33 </w:t>
            </w:r>
          </w:p>
        </w:tc>
        <w:tc>
          <w:tcPr>
            <w:tcW w:w="15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87"/>
        <w:gridCol w:w="2400"/>
        <w:gridCol w:w="1269"/>
        <w:gridCol w:w="2279"/>
        <w:gridCol w:w="2415"/>
        <w:gridCol w:w="1724"/>
        <w:gridCol w:w="2920"/>
      </w:tblGrid>
      <w:tr>
        <w:trPr>
          <w:trHeight w:val="300" w:hRule="atLeast"/>
          <w:trHeight w:val="144" w:hRule="atLeast"/>
        </w:trPr>
        <w:tc>
          <w:tcPr>
            <w:tcW w:w="41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64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20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Учусь быть зрителем и художником: рассматриваем детское творчество и произведения декоративного искусства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Природа и художник: наблюдаем природу и обсуждаем произведения художников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Художник рисует красками: смешиваем краски, рисуем эмоции и настроение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50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Художник рисует мелками и тушью: рисуем с натуры простые предметы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 какими еще материалами работает художник: рассматриваем, обсуждаем, пробуем применять материалы для скульптуры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Гуашь, три основных цвета: рисуем дворец холодного ветра и дворец золотой осени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Волшебная белая: рисуем композицию «Сад в тумане, раннее утро»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Волшебная черная: рисуем композицию «Буря в лесу»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Волшебные серые: рисуем цветной туман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Пастель и восковые мелки: рисуем осенний лес и листопад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Аппликация: создаем коврики на тему «Осенний листопад»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может линия: рисуем зимний лес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Линия на экране компьютера: рисуем луговые травы, деревья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может пластилин: лепим фигурку любимого животного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Бумага, ножницы, клей: создаем макет игровой площадки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Неожиданные материалы: создаем изображение из фантиков, пуговиц, ниток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Изображение, реальность, фантазия: рисуем домашних и фантастических животных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Украшение, реальность, фантазия: рисуем кружево со снежинками, паутинками, звездочками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Постройка, реальность, фантазия: обсуждаем домики, которые построила природа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Конструируем природные формы: создаем композицию «Подводный мир»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Конструируем сказочный город: строим из бумаги домик, улицу или площадь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 природы в различных состояниях: рисуем природу разной по настроению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29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 характера животных: передаем характер и настроение животных в рисунке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 характера человека: рисуем доброго или злого человека, героев сказок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 человека в скульптуре: создаем разных по характеру образов в объеме – легкий, стремительный и тяжелый, неповоротливый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Человек и его украшения: создаем кокошник для доброй и злой героинь из сказок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 чем говорят украшения: рисуем украшения для злой и доброй феи, злого колдуна, доброго воина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 здания: рисуем дома для разных сказочных героев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Теплые и холодные цвета: рисуем костер или перо жар-птицы на фоне ночного неба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Тихие и звонкие цвета, ритм линий создаем композицию «Весенняя земля»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51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 линий: рисуем весенние ветки – березы, дуба, сосны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 линий: рисуем весенние ветки – березы, дуба, сосны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Ритм и движение пятен: вырезаем из бумаги птичек и создаем из них композиции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Пропорции выражают характер: создаем скульптуры птиц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462"/>
        <w:gridCol w:w="3520"/>
        <w:gridCol w:w="1054"/>
        <w:gridCol w:w="2029"/>
        <w:gridCol w:w="2181"/>
        <w:gridCol w:w="1679"/>
        <w:gridCol w:w="2669"/>
      </w:tblGrid>
      <w:tr>
        <w:trPr>
          <w:trHeight w:val="300" w:hRule="atLeast"/>
          <w:trHeight w:val="144" w:hRule="atLeast"/>
        </w:trPr>
        <w:tc>
          <w:tcPr>
            <w:tcW w:w="32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87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7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6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Изображение, постройка, украшения и материалы: знакомимся с иллюстрациями и дизайном предметов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01.09.2023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https://m.edsoo.ru/8a1496ae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Твои игрушки: создаем игрушки из подручного нехудожественного материала и/или из пластилина/глины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08.09.2023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https://m.edsoo.ru/8a14a932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Посуда у тебя дома: изображаем орнаменты и эскизы украшения посуды в традициях народных художественных промыслов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15.09.2023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https://m.edsoo.ru/8a14af2c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Обои и шторы у тебя дома: создаем орнаменты для обоев и штор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22.09.2023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https://m.edsoo.ru/8a14b166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Орнаменты для обоев и штор: создаем орнаменты в графическом редакторе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06.10.2023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https://m.edsoo.ru/8a14cd18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Мамин платок: создаем орнамент в квадрате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13.10.2023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https://m.edsoo.ru/8a14b2c4</w:t>
              </w:r>
            </w:hyperlink>
          </w:p>
        </w:tc>
      </w:tr>
      <w:tr>
        <w:trPr>
          <w:trHeight w:val="1470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Твои книжки: создаем эскизы обложки, заглавной буквицы и иллюстраций к детской книге сказок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20.10.2023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https://m.edsoo.ru/8a1494d8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https://m.edsoo.ru/8a14c0e8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Открытки: создаем поздравительную открытку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27.10.2023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https://m.edsoo.ru/8a14929e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художника для твоего дома: рассматриваем работы художников над предметами быта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10.11.2023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Памятники архитектуры: виртуальное путешествие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17.11.2023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https://m.edsoo.ru/8a14c35e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Исторические и архитектурные памятники: рисуем достопримечательности города или села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24.11.2023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https://m.edsoo.ru/8a14b490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Парки, скверы, бульвары: создаем эскиз макета паркового пространства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01.12.2023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https://m.edsoo.ru/8a14b6e8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Ажурные ограды: проектируем декоративные украшения в городе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08.12.2023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Волшебные фонари: создаем малые архитектурные формы для города (фонари)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15.12.2023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https://m.edsoo.ru/8a14b8e6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Витрины: создаем витрины - малые архитектурные формы для города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22.12.2023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Удивительный транспорт: рисуем или создаем в бумагопластике фантастический транспорт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29.12.2023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https://m.edsoo.ru/8a14ba1c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художника на улицах твоего города: создаем панно «Образ моего города»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12.01.2024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https://m.edsoo.ru/8a14bd46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Художник в цирке: рисуем на тему «В цирке»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19.01.2024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https://m.edsoo.ru/8a14a19e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Художник в театре: создаем эскиз занавеса или декораций сцены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26.01.2024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https://m.edsoo.ru/8a14a45a</w:t>
              </w:r>
            </w:hyperlink>
          </w:p>
        </w:tc>
      </w:tr>
      <w:tr>
        <w:trPr>
          <w:trHeight w:val="121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Театр кукол: создаем сказочного персонажа из пластилина или в бумагопластике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02.02.2024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https://m.edsoo.ru/8a14a7f2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Маска: создаем маски сказочных персонажей с характерным выражением лица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09.02.2024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https://m.edsoo.ru/8a14996a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Афиша и плакат: создаем эскиз афиши к спектаклю или фильму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16.02.2024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https://m.edsoo.ru/8a14982a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Праздник в городе: создаем композицию «Праздник в городе»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01.03.2024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https://m.edsoo.ru/8a14a626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Школьный карнавал: украшаем школу, проводим выставку наших работ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15.03.2024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Музей в жизни города: виртуальное путешествие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22.03.2024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Картина – особый мир: восприятие картин различных жанров в музеях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05.04.2024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https://m.edsoo.ru/8a14c71e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Музеи искусства: участвуем в виртуальном интерактивном путешествии в художественные музеи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12.04.2024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https://m.edsoo.ru/8a14d0d8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https://m.edsoo.ru/8a14ca48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Картина-пейзаж: рисуем пейзаж, отображаем состояние природы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19.04.2024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https://m.edsoo.ru/8a149c3a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https://m.edsoo.ru/8a14c890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Картина-портрет: рассматриваем произведения портретистов, сочиняем рассказы к портретам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26.04.2024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https://m.edsoo.ru/8a149eb0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 портрета: рисуем портрет человека красками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03.05.2024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Картина-натюрморт: рисуем натюрморт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17.05.2024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https://m.edsoo.ru/8a149abe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Картины исторические и бытовые: создаем композицию историческую или бытовую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24.05.2024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8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Скульптура в музее и на улице: лепим эскиз парковой скульптуры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24.05.2024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https://m.edsoo.ru/8a14acca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Художественная выставка: организуем художественную выставку работ обучающихся</w:t>
            </w:r>
          </w:p>
        </w:tc>
        <w:tc>
          <w:tcPr>
            <w:tcW w:w="7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24.05.2024 </w:t>
            </w:r>
          </w:p>
        </w:tc>
        <w:tc>
          <w:tcPr>
            <w:tcW w:w="18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4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79"/>
        <w:gridCol w:w="2480"/>
        <w:gridCol w:w="1255"/>
        <w:gridCol w:w="2264"/>
        <w:gridCol w:w="2400"/>
        <w:gridCol w:w="1712"/>
        <w:gridCol w:w="2904"/>
      </w:tblGrid>
      <w:tr>
        <w:trPr>
          <w:trHeight w:val="300" w:hRule="atLeast"/>
          <w:trHeight w:val="144" w:hRule="atLeast"/>
        </w:trPr>
        <w:tc>
          <w:tcPr>
            <w:tcW w:w="40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72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9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2970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Каждый народ строит, украшает, изображает: рассматриваем и обсуждаем произведения великих художников, скульпторов, архитекторов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https://m.edsoo.ru/8a14fe78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Пейзаж родной земли: рисуем пейзаж по правилам линейной и воздушной перспективы красками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https://m.edsoo.ru/8a14d4ca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https://m.edsoo.ru/8a14dd4e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https://m.edsoo.ru/8a150e90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Деревянный мир: создаем макет избы из бумаги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https://m.edsoo.ru/8a14f630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 избы: рисуем и моделируем избу в графическом редакторе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https://m.edsoo.ru/8a151070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Деревня: создаем коллективное панно «Деревня»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https://m.edsoo.ru/8a14eafa</w:t>
              </w:r>
            </w:hyperlink>
          </w:p>
        </w:tc>
      </w:tr>
      <w:tr>
        <w:trPr>
          <w:trHeight w:val="3000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Красота человека: создаем портрет русской красавицы (в национальном костюме с учетом этнокультурных особенностей региона)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Красота человека: изображаем фигуру человека в национальном костюме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https://m.edsoo.ru/8a14ec6c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https://m.edsoo.ru/8a14ede8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Народные праздники: создаем панно на тему народных праздников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https://m.edsoo.ru/8a14e302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Родной угол: изображаем и моделируем башни и крепостные стены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https://m.edsoo.ru/8a14fcca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Родной край: создаем макет «Древний город»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Древние соборы: изображаем древнерусский храм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https://m.edsoo.ru/8a14f838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Города Русской земли: рисуем древнерусский город или историческую часть современного города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https://m.edsoo.ru/8a14db64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Древнерусские воины-защитники: рисуем героев былин, древних легенд, сказок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https://m.edsoo.ru/8a14d7b8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Великий Новгород: знакомимся с памятниками древнерусского зодчества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Псков: знакомимся с памятниками древнерусского зодчества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6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Владимир и Суздаль: знакомимся с памятниками древнерусского зодчества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Москва: знакомимся с памятниками древнерусского зодчества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Узорочье теремов: выполняем зарисовки народных орнаментов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https://m.edsoo.ru/8a14ec6c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https://m.edsoo.ru/8a14e938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Пир в теремных палатах: выполняем творческую работу «Пир в теремных палатах»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Страна восходящего солнца: изображаем японский сад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Страна восходящего солнца: изображаем японок в национальной одежде и создаем панно «Праздник в Японии»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https://m.edsoo.ru/8a14f036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Народы гор и степей: моделируем юрту в графическом редакторе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https://m.edsoo.ru/8a14f270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Народы гор и степей: рисуем степной или горный пейзаж с традиционными постройками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Города в пустыне: создаём образ города в пустыне с его архитектурными особенностями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5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Древняя Эллада: изображаем олимпийцев в графике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https://m.edsoo.ru/8a151584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Древняя Эллада: создаем панно «Олимпийские игры в Древней Греции»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https://m.edsoo.ru/8a15074c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Европейские города: рисуем площадь средневекового города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https://m.edsoo.ru/8a15088c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https://m.edsoo.ru/8a14faa4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https://m.edsoo.ru/8a150a80</w:t>
              </w:r>
            </w:hyperlink>
          </w:p>
        </w:tc>
      </w:tr>
      <w:tr>
        <w:trPr>
          <w:trHeight w:val="3510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Многообразие художественных культур в мире: создаем презентацию на тему архитектуры, искусства выбранной эпохи или этнокультурных традиций народов России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https://m.edsoo.ru/8a151a7a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https://m.edsoo.ru/8a151318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Материнство: изображаем двойной портрет матери и ребенка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https://m.edsoo.ru/8a15006c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Мудрость старости: создаем живописный портрет пожилого человека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Сопереживание: выполняем тематическую композицию «Сопереживание»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970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Герои-защитники: создаем презентацию памятника героям и защитникам Отечества, героям Великой Отечественной войны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https://m.edsoo.ru/8a150cb0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https://m.edsoo.ru/8a14e4c4</w:t>
              </w:r>
            </w:hyperlink>
          </w:p>
        </w:tc>
      </w:tr>
      <w:tr>
        <w:trPr>
          <w:trHeight w:val="3390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Герои-защитники: лепим из пластилина эскиз памятника героям или мемориального комплекса ко Дню Победы в Великой Отечественной войне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https://m.edsoo.ru/8a14e6b8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Юность и надежды: создаем живописный детский портрет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4655947" w:id="23"/>
    <w:p>
      <w:pPr>
        <w:sectPr>
          <w:pgSz w:w="16383" w:h="11906" w:orient="landscape"/>
        </w:sectPr>
      </w:pPr>
    </w:p>
    <w:bookmarkEnd w:id="23"/>
    <w:bookmarkEnd w:id="22"/>
    <w:bookmarkStart w:name="block-4655948" w:id="24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 ОБЕСПЕЧЕНИЕ ОБРАЗОВАТЕЛЬНОГО ПРОЦЕССА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ОБЯЗАТЕЛЬНЫЕ УЧЕБНЫЕ МАТЕРИАЛЫ ДЛЯ УЧЕНИКА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МЕТОДИЧЕСКИЕ МАТЕРИАЛЫ ДЛЯ УЧИТЕЛЯ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ЦИФРОВЫЕ ОБРАЗОВАТЕЛЬНЫЕ РЕСУРСЫ И РЕСУРСЫ СЕТИ ИНТЕРНЕТ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333333"/>
          <w:sz w:val="28"/>
        </w:rPr>
        <w:t>​</w:t>
      </w:r>
      <w:r>
        <w:rPr>
          <w:rFonts w:ascii="Times New Roman" w:hAnsi="Times New Roman"/>
          <w:b w:val="false"/>
          <w:i w:val="false"/>
          <w:color w:val="333333"/>
          <w:sz w:val="28"/>
        </w:rPr>
        <w:t>‌</w:t>
      </w:r>
      <w:r>
        <w:rPr>
          <w:rFonts w:ascii="Times New Roman" w:hAnsi="Times New Roman"/>
          <w:b w:val="false"/>
          <w:i w:val="false"/>
          <w:color w:val="333333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bookmarkStart w:name="block-4655948" w:id="25"/>
    <w:p>
      <w:pPr>
        <w:sectPr>
          <w:pgSz w:w="11906" w:h="16383" w:orient="portrait"/>
        </w:sectPr>
      </w:pPr>
    </w:p>
    <w:bookmarkEnd w:id="25"/>
    <w:bookmarkEnd w:id="24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w15="http://schemas.microsoft.com/office/word/2012/wordml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2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3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4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5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6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w15="http://schemas.microsoft.com/office/word/2012/wordml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w15="http://schemas.microsoft.com/office/word/2012/wordml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    <Relationship TargetMode="External" Target="https://m.edsoo.ru/7f411892" Type="http://schemas.openxmlformats.org/officeDocument/2006/relationships/hyperlink" Id="rId4"/>
    <Relationship TargetMode="External" Target="https://m.edsoo.ru/7f411892" Type="http://schemas.openxmlformats.org/officeDocument/2006/relationships/hyperlink" Id="rId5"/>
    <Relationship TargetMode="External" Target="https://m.edsoo.ru/7f411892" Type="http://schemas.openxmlformats.org/officeDocument/2006/relationships/hyperlink" Id="rId6"/>
    <Relationship TargetMode="External" Target="https://m.edsoo.ru/7f411892" Type="http://schemas.openxmlformats.org/officeDocument/2006/relationships/hyperlink" Id="rId7"/>
    <Relationship TargetMode="External" Target="https://m.edsoo.ru/7f411892" Type="http://schemas.openxmlformats.org/officeDocument/2006/relationships/hyperlink" Id="rId8"/>
    <Relationship TargetMode="External" Target="https://m.edsoo.ru/7f4129ea" Type="http://schemas.openxmlformats.org/officeDocument/2006/relationships/hyperlink" Id="rId9"/>
    <Relationship TargetMode="External" Target="https://m.edsoo.ru/7f4129ea" Type="http://schemas.openxmlformats.org/officeDocument/2006/relationships/hyperlink" Id="rId10"/>
    <Relationship TargetMode="External" Target="https://m.edsoo.ru/7f4129ea" Type="http://schemas.openxmlformats.org/officeDocument/2006/relationships/hyperlink" Id="rId11"/>
    <Relationship TargetMode="External" Target="https://m.edsoo.ru/7f4129ea" Type="http://schemas.openxmlformats.org/officeDocument/2006/relationships/hyperlink" Id="rId12"/>
    <Relationship TargetMode="External" Target="https://m.edsoo.ru/7f4129ea" Type="http://schemas.openxmlformats.org/officeDocument/2006/relationships/hyperlink" Id="rId13"/>
    <Relationship TargetMode="External" Target="https://m.edsoo.ru/8a1496ae" Type="http://schemas.openxmlformats.org/officeDocument/2006/relationships/hyperlink" Id="rId14"/>
    <Relationship TargetMode="External" Target="https://m.edsoo.ru/8a14a932" Type="http://schemas.openxmlformats.org/officeDocument/2006/relationships/hyperlink" Id="rId15"/>
    <Relationship TargetMode="External" Target="https://m.edsoo.ru/8a14af2c" Type="http://schemas.openxmlformats.org/officeDocument/2006/relationships/hyperlink" Id="rId16"/>
    <Relationship TargetMode="External" Target="https://m.edsoo.ru/8a14b166" Type="http://schemas.openxmlformats.org/officeDocument/2006/relationships/hyperlink" Id="rId17"/>
    <Relationship TargetMode="External" Target="https://m.edsoo.ru/8a14cd18" Type="http://schemas.openxmlformats.org/officeDocument/2006/relationships/hyperlink" Id="rId18"/>
    <Relationship TargetMode="External" Target="https://m.edsoo.ru/8a14b2c4" Type="http://schemas.openxmlformats.org/officeDocument/2006/relationships/hyperlink" Id="rId19"/>
    <Relationship TargetMode="External" Target="https://m.edsoo.ru/8a1494d8" Type="http://schemas.openxmlformats.org/officeDocument/2006/relationships/hyperlink" Id="rId20"/>
    <Relationship TargetMode="External" Target="https://m.edsoo.ru/8a14c0e8" Type="http://schemas.openxmlformats.org/officeDocument/2006/relationships/hyperlink" Id="rId21"/>
    <Relationship TargetMode="External" Target="https://m.edsoo.ru/8a14929e" Type="http://schemas.openxmlformats.org/officeDocument/2006/relationships/hyperlink" Id="rId22"/>
    <Relationship TargetMode="External" Target="https://m.edsoo.ru/8a14c35e" Type="http://schemas.openxmlformats.org/officeDocument/2006/relationships/hyperlink" Id="rId23"/>
    <Relationship TargetMode="External" Target="https://m.edsoo.ru/8a14b490" Type="http://schemas.openxmlformats.org/officeDocument/2006/relationships/hyperlink" Id="rId24"/>
    <Relationship TargetMode="External" Target="https://m.edsoo.ru/8a14b6e8" Type="http://schemas.openxmlformats.org/officeDocument/2006/relationships/hyperlink" Id="rId25"/>
    <Relationship TargetMode="External" Target="https://m.edsoo.ru/8a14b8e6" Type="http://schemas.openxmlformats.org/officeDocument/2006/relationships/hyperlink" Id="rId26"/>
    <Relationship TargetMode="External" Target="https://m.edsoo.ru/8a14ba1c" Type="http://schemas.openxmlformats.org/officeDocument/2006/relationships/hyperlink" Id="rId27"/>
    <Relationship TargetMode="External" Target="https://m.edsoo.ru/8a14bd46" Type="http://schemas.openxmlformats.org/officeDocument/2006/relationships/hyperlink" Id="rId28"/>
    <Relationship TargetMode="External" Target="https://m.edsoo.ru/8a14a19e" Type="http://schemas.openxmlformats.org/officeDocument/2006/relationships/hyperlink" Id="rId29"/>
    <Relationship TargetMode="External" Target="https://m.edsoo.ru/8a14a45a" Type="http://schemas.openxmlformats.org/officeDocument/2006/relationships/hyperlink" Id="rId30"/>
    <Relationship TargetMode="External" Target="https://m.edsoo.ru/8a14a7f2" Type="http://schemas.openxmlformats.org/officeDocument/2006/relationships/hyperlink" Id="rId31"/>
    <Relationship TargetMode="External" Target="https://m.edsoo.ru/8a14996a" Type="http://schemas.openxmlformats.org/officeDocument/2006/relationships/hyperlink" Id="rId32"/>
    <Relationship TargetMode="External" Target="https://m.edsoo.ru/8a14982a" Type="http://schemas.openxmlformats.org/officeDocument/2006/relationships/hyperlink" Id="rId33"/>
    <Relationship TargetMode="External" Target="https://m.edsoo.ru/8a14a626" Type="http://schemas.openxmlformats.org/officeDocument/2006/relationships/hyperlink" Id="rId34"/>
    <Relationship TargetMode="External" Target="https://m.edsoo.ru/8a14c71e" Type="http://schemas.openxmlformats.org/officeDocument/2006/relationships/hyperlink" Id="rId35"/>
    <Relationship TargetMode="External" Target="https://m.edsoo.ru/8a14d0d8" Type="http://schemas.openxmlformats.org/officeDocument/2006/relationships/hyperlink" Id="rId36"/>
    <Relationship TargetMode="External" Target="https://m.edsoo.ru/8a14ca48" Type="http://schemas.openxmlformats.org/officeDocument/2006/relationships/hyperlink" Id="rId37"/>
    <Relationship TargetMode="External" Target="https://m.edsoo.ru/8a149c3a" Type="http://schemas.openxmlformats.org/officeDocument/2006/relationships/hyperlink" Id="rId38"/>
    <Relationship TargetMode="External" Target="https://m.edsoo.ru/8a14c890" Type="http://schemas.openxmlformats.org/officeDocument/2006/relationships/hyperlink" Id="rId39"/>
    <Relationship TargetMode="External" Target="https://m.edsoo.ru/8a149eb0" Type="http://schemas.openxmlformats.org/officeDocument/2006/relationships/hyperlink" Id="rId40"/>
    <Relationship TargetMode="External" Target="https://m.edsoo.ru/8a149abe" Type="http://schemas.openxmlformats.org/officeDocument/2006/relationships/hyperlink" Id="rId41"/>
    <Relationship TargetMode="External" Target="https://m.edsoo.ru/8a14acca" Type="http://schemas.openxmlformats.org/officeDocument/2006/relationships/hyperlink" Id="rId42"/>
    <Relationship TargetMode="External" Target="https://m.edsoo.ru/8a14fe78" Type="http://schemas.openxmlformats.org/officeDocument/2006/relationships/hyperlink" Id="rId43"/>
    <Relationship TargetMode="External" Target="https://m.edsoo.ru/8a14d4ca" Type="http://schemas.openxmlformats.org/officeDocument/2006/relationships/hyperlink" Id="rId44"/>
    <Relationship TargetMode="External" Target="https://m.edsoo.ru/8a14dd4e" Type="http://schemas.openxmlformats.org/officeDocument/2006/relationships/hyperlink" Id="rId45"/>
    <Relationship TargetMode="External" Target="https://m.edsoo.ru/8a150e90" Type="http://schemas.openxmlformats.org/officeDocument/2006/relationships/hyperlink" Id="rId46"/>
    <Relationship TargetMode="External" Target="https://m.edsoo.ru/8a14f630" Type="http://schemas.openxmlformats.org/officeDocument/2006/relationships/hyperlink" Id="rId47"/>
    <Relationship TargetMode="External" Target="https://m.edsoo.ru/8a151070" Type="http://schemas.openxmlformats.org/officeDocument/2006/relationships/hyperlink" Id="rId48"/>
    <Relationship TargetMode="External" Target="https://m.edsoo.ru/8a14eafa" Type="http://schemas.openxmlformats.org/officeDocument/2006/relationships/hyperlink" Id="rId49"/>
    <Relationship TargetMode="External" Target="https://m.edsoo.ru/8a14ec6c" Type="http://schemas.openxmlformats.org/officeDocument/2006/relationships/hyperlink" Id="rId50"/>
    <Relationship TargetMode="External" Target="https://m.edsoo.ru/8a14ede8" Type="http://schemas.openxmlformats.org/officeDocument/2006/relationships/hyperlink" Id="rId51"/>
    <Relationship TargetMode="External" Target="https://m.edsoo.ru/8a14e302" Type="http://schemas.openxmlformats.org/officeDocument/2006/relationships/hyperlink" Id="rId52"/>
    <Relationship TargetMode="External" Target="https://m.edsoo.ru/8a14fcca" Type="http://schemas.openxmlformats.org/officeDocument/2006/relationships/hyperlink" Id="rId53"/>
    <Relationship TargetMode="External" Target="https://m.edsoo.ru/8a14f838" Type="http://schemas.openxmlformats.org/officeDocument/2006/relationships/hyperlink" Id="rId54"/>
    <Relationship TargetMode="External" Target="https://m.edsoo.ru/8a14db64" Type="http://schemas.openxmlformats.org/officeDocument/2006/relationships/hyperlink" Id="rId55"/>
    <Relationship TargetMode="External" Target="https://m.edsoo.ru/8a14d7b8" Type="http://schemas.openxmlformats.org/officeDocument/2006/relationships/hyperlink" Id="rId56"/>
    <Relationship TargetMode="External" Target="https://m.edsoo.ru/8a14ec6c" Type="http://schemas.openxmlformats.org/officeDocument/2006/relationships/hyperlink" Id="rId57"/>
    <Relationship TargetMode="External" Target="https://m.edsoo.ru/8a14e938" Type="http://schemas.openxmlformats.org/officeDocument/2006/relationships/hyperlink" Id="rId58"/>
    <Relationship TargetMode="External" Target="https://m.edsoo.ru/8a14f036" Type="http://schemas.openxmlformats.org/officeDocument/2006/relationships/hyperlink" Id="rId59"/>
    <Relationship TargetMode="External" Target="https://m.edsoo.ru/8a14f270" Type="http://schemas.openxmlformats.org/officeDocument/2006/relationships/hyperlink" Id="rId60"/>
    <Relationship TargetMode="External" Target="https://m.edsoo.ru/8a151584" Type="http://schemas.openxmlformats.org/officeDocument/2006/relationships/hyperlink" Id="rId61"/>
    <Relationship TargetMode="External" Target="https://m.edsoo.ru/8a15074c" Type="http://schemas.openxmlformats.org/officeDocument/2006/relationships/hyperlink" Id="rId62"/>
    <Relationship TargetMode="External" Target="https://m.edsoo.ru/8a15088c" Type="http://schemas.openxmlformats.org/officeDocument/2006/relationships/hyperlink" Id="rId63"/>
    <Relationship TargetMode="External" Target="https://m.edsoo.ru/8a14faa4" Type="http://schemas.openxmlformats.org/officeDocument/2006/relationships/hyperlink" Id="rId64"/>
    <Relationship TargetMode="External" Target="https://m.edsoo.ru/8a150a80" Type="http://schemas.openxmlformats.org/officeDocument/2006/relationships/hyperlink" Id="rId65"/>
    <Relationship TargetMode="External" Target="https://m.edsoo.ru/8a151a7a" Type="http://schemas.openxmlformats.org/officeDocument/2006/relationships/hyperlink" Id="rId66"/>
    <Relationship TargetMode="External" Target="https://m.edsoo.ru/8a151318" Type="http://schemas.openxmlformats.org/officeDocument/2006/relationships/hyperlink" Id="rId67"/>
    <Relationship TargetMode="External" Target="https://m.edsoo.ru/8a15006c" Type="http://schemas.openxmlformats.org/officeDocument/2006/relationships/hyperlink" Id="rId68"/>
    <Relationship TargetMode="External" Target="https://m.edsoo.ru/8a150cb0" Type="http://schemas.openxmlformats.org/officeDocument/2006/relationships/hyperlink" Id="rId69"/>
    <Relationship TargetMode="External" Target="https://m.edsoo.ru/8a14e4c4" Type="http://schemas.openxmlformats.org/officeDocument/2006/relationships/hyperlink" Id="rId70"/>
    <Relationship TargetMode="External" Target="https://m.edsoo.ru/8a14e6b8" Type="http://schemas.openxmlformats.org/officeDocument/2006/relationships/hyperlink" Id="rId7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