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921373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cb9eec2-6d9c-4e95-acb9-9498587751c9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образования,науки и молодежной политики Волгоградской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073d317b-81fc-4ac3-a061-7cbe7a0b5262" w:id="2"/>
      <w:r>
        <w:rPr>
          <w:rFonts w:ascii="Times New Roman" w:hAnsi="Times New Roman"/>
          <w:b/>
          <w:i w:val="false"/>
          <w:color w:val="000000"/>
          <w:sz w:val="28"/>
        </w:rPr>
        <w:t>Отдел по образованию Палласовского муниципального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"Венгеловская 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Мулдашева С.А.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и.о.директора.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2570454)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«Музыка»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ea9f8b93-ec0a-46f1-b121-7d755706d3f8" w:id="3"/>
      <w:r>
        <w:rPr>
          <w:rFonts w:ascii="Times New Roman" w:hAnsi="Times New Roman"/>
          <w:b/>
          <w:i w:val="false"/>
          <w:color w:val="000000"/>
          <w:sz w:val="28"/>
        </w:rPr>
        <w:t>п.Венгеловка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bc60fee5-3ea2-4a72-978d-d6513b1fb57a" w:id="4"/>
      <w:r>
        <w:rPr>
          <w:rFonts w:ascii="Times New Roman" w:hAnsi="Times New Roman"/>
          <w:b/>
          <w:i w:val="false"/>
          <w:color w:val="000000"/>
          <w:sz w:val="28"/>
        </w:rPr>
        <w:t>2023-2024 год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9213738" w:id="5"/>
    <w:p>
      <w:pPr>
        <w:sectPr>
          <w:pgSz w:w="11906" w:h="16383" w:orient="portrait"/>
        </w:sectPr>
      </w:pPr>
    </w:p>
    <w:bookmarkEnd w:id="5"/>
    <w:bookmarkEnd w:id="0"/>
    <w:bookmarkStart w:name="block-1921373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(тематическими линиями):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3 «Музыка в жизни человека»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Общее число часов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рекомендованных для изучения музыки ‑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135 часов: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1 классе – 33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 2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3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4 классе – 34 часа (1 час в неделю).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Start w:name="block-19213739" w:id="7"/>
    <w:p>
      <w:pPr>
        <w:sectPr>
          <w:pgSz w:w="11906" w:h="16383" w:orient="portrait"/>
        </w:sectPr>
      </w:pPr>
    </w:p>
    <w:bookmarkEnd w:id="7"/>
    <w:bookmarkEnd w:id="6"/>
    <w:bookmarkStart w:name="block-19213740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«Народная музыка России»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Край, в котором ты живёшь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Русский фольклор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народные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Сказки, мифы и легенды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Жанры музыкального фольклора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Народные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рассказывающего о символике фольклорного праздника;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Первые артисты, народный театр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Скоморохи. Ярмарочный балаган. Вертеп.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скоморошин;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народов России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в творчестве профессиональных музыкантов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 – исполнитель – слушатель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просмотр видеозаписи концерта;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теме занятия;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правил поведения на концерте;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Композиторы – детям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эпитетов, иллюстраций к музыке;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Оркестр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в исполнении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Фортепиано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Флейта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Скрипка, виолончель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Вокальная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вокальной музыки; школьный конкурс юных вокалистов.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название, известный сюжет, литературный эпиграф.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Симфоническая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Симфонический оркестр. Тембры, группы инструментов. Симфония, симфоническая картина.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оркестром;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симфонической музыки; просмотр фильма об устройстве оркестра.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отечественных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Европейские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зарубежных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Мастерство исполнителя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«Музыка в жизни человека»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Красота и вдохновение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разучивание хоровода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пейзажи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портреты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Какой же праздник без музыки?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Танцы, игры и веселье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танец-игра;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на войне, музыка о войне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Главный музыкальный символ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времени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программная ритмическая или инструментальная импровизация «Поезд», «Космический корабль».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«Музыка народов мира»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Певец своего народа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Музыка стран ближнего зарубежья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дальнего зарубежья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народов Европы. Танцевальный и песенный фольклор европейских народов. Канон. Странствующие музыканты. Карнавал.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Диалог культур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Звучание храма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 традициях изготовления колоколов, значении колокольного звона;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видами колокольных звонов;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просмотр документального фильма о колоколах;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Песни верующих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документального фильма о значении молитвы;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 в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 и его роль в богослужении. Творчество И.С. Баха.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ответы на вопросы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органной музыки И.С. Баха;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Русской православной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храма; поиск в Интернете информации о Крещении Руси, святых, об иконах.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Религиозные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 «Музыка театра и кино»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сказка на сцене, на экране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видеопросмотр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игра-викторина «Угадай по голосу»;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постановка детской музыкальной сказки, спектакль для родителей; творческий проект «Озвучиваем мультфильм».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Театр оперы и балета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Балет. Хореография – искусство танца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Опера. Главные герои и номера оперного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терминологии;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героев, сцен из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фильма-оперы; постановка детской оперы.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Сюжет музыкального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и терминологические тесты;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Оперетта, мюзикл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оперетты,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Кто создаёт музыкальный спектакль?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виртуальный квест по музыкальному театру.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Патриотическая и народная тема в театре и кино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характера героев 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«Современная музыкальная культура»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Современные обработки классической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Джаз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современной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Весь мир звучит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Звукоряд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Нотный стан, скрипичный ключ. Ноты первой октавы.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вокальных упражнений, песен, построенных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элементах звукоряда.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Интонация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Выразительные и изобразительные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Ритмический рисунок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Размер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Равномерная пульсация. Сильные и слабые доли. Размеры 2/4, 3/4, 4/4.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Музыкальный язык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Высота звуков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понятий «выше-ниже»;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Мелодия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Сопровождение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Аккомпанемент. Остинато. Вступление, заключение, проигрыш.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Куплетная форма. Запев, припев.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новых куплетов к знакомой песне.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Лад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«Солнышко – туча»;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Пентатоника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Ноты в разных октавах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Ноты второй и малой октавы. Басовый ключ.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Дополнительные обозначения в нотах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Реприза, фермата, вольта, украшения (трели, форшлаги).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Ритмические рисунки в размере 6/8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Размер 6/8. Нота с точкой. Шестнадцатые. Пунктирный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Тональность. Гамма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устойчивых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«устой – неустой»;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«тоника»;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 в заданной тональности.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Интервалы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«интервал»;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двухголосия;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Гармония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сочинение аккордового аккомпанемента к мелодии песни.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форма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Варьирование как принцип развития. Тема. Вариации.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вариаций.</w:t>
      </w:r>
    </w:p>
    <w:bookmarkStart w:name="block-19213740" w:id="9"/>
    <w:p>
      <w:pPr>
        <w:sectPr>
          <w:pgSz w:w="11906" w:h="16383" w:orient="portrait"/>
        </w:sectPr>
      </w:pPr>
    </w:p>
    <w:bookmarkEnd w:id="9"/>
    <w:bookmarkEnd w:id="8"/>
    <w:bookmarkStart w:name="block-19213741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области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области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 и результатам трудовой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области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name="_Toc139972685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невербальная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name="_Toc139972686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песни с простым мелодическим рисунком.</w:t>
      </w:r>
    </w:p>
    <w:bookmarkStart w:name="block-19213741" w:id="13"/>
    <w:p>
      <w:pPr>
        <w:sectPr>
          <w:pgSz w:w="11906" w:h="16383" w:orient="portrait"/>
        </w:sectPr>
      </w:pPr>
    </w:p>
    <w:bookmarkEnd w:id="13"/>
    <w:bookmarkEnd w:id="10"/>
    <w:bookmarkStart w:name="block-19213742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1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66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7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49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3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6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32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57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5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6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3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9213742" w:id="15"/>
    <w:p>
      <w:pPr>
        <w:sectPr>
          <w:pgSz w:w="16383" w:h="11906" w:orient="landscape"/>
        </w:sectPr>
      </w:pPr>
    </w:p>
    <w:bookmarkEnd w:id="15"/>
    <w:bookmarkEnd w:id="14"/>
    <w:bookmarkStart w:name="block-1921374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https://m.edsoo.ru/f5e9668a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https://m.edsoo.ru/f5e92d78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https://m.edsoo.ru/f5e946aa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https://m.edsoo.ru/f5e986ce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https://m.edsoo.ru/f2a35116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https://m.edsoo.ru/f5e99484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https://m.edsoo.ru/f5e98bb0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9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https://m.edsoo.ru/f5e942cc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https://m.edsoo.ru/f5e98962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https://m.edsoo.ru/f5e96e50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https://m.edsoo.ru/f5e95050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https://m.edsoo.ru/f5e9a154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9213743" w:id="17"/>
    <w:p>
      <w:pPr>
        <w:sectPr>
          <w:pgSz w:w="16383" w:h="11906" w:orient="landscape"/>
        </w:sectPr>
      </w:pPr>
    </w:p>
    <w:bookmarkEnd w:id="17"/>
    <w:bookmarkEnd w:id="16"/>
    <w:bookmarkStart w:name="block-19213744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9213744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bf8" Type="http://schemas.openxmlformats.org/officeDocument/2006/relationships/hyperlink" Id="rId4"/>
    <Relationship TargetMode="External" Target="https://m.edsoo.ru/7f411bf8" Type="http://schemas.openxmlformats.org/officeDocument/2006/relationships/hyperlink" Id="rId5"/>
    <Relationship TargetMode="External" Target="https://m.edsoo.ru/7f411bf8" Type="http://schemas.openxmlformats.org/officeDocument/2006/relationships/hyperlink" Id="rId6"/>
    <Relationship TargetMode="External" Target="https://m.edsoo.ru/7f411bf8" Type="http://schemas.openxmlformats.org/officeDocument/2006/relationships/hyperlink" Id="rId7"/>
    <Relationship TargetMode="External" Target="https://m.edsoo.ru/7f411bf8" Type="http://schemas.openxmlformats.org/officeDocument/2006/relationships/hyperlink" Id="rId8"/>
    <Relationship TargetMode="External" Target="https://m.edsoo.ru/7f411bf8" Type="http://schemas.openxmlformats.org/officeDocument/2006/relationships/hyperlink" Id="rId9"/>
    <Relationship TargetMode="External" Target="https://m.edsoo.ru/7f411bf8" Type="http://schemas.openxmlformats.org/officeDocument/2006/relationships/hyperlink" Id="rId10"/>
    <Relationship TargetMode="External" Target="https://m.edsoo.ru/7f411bf8" Type="http://schemas.openxmlformats.org/officeDocument/2006/relationships/hyperlink" Id="rId11"/>
    <Relationship TargetMode="External" Target="https://m.edsoo.ru/7f411bf8" Type="http://schemas.openxmlformats.org/officeDocument/2006/relationships/hyperlink" Id="rId12"/>
    <Relationship TargetMode="External" Target="https://m.edsoo.ru/7f411bf8" Type="http://schemas.openxmlformats.org/officeDocument/2006/relationships/hyperlink" Id="rId13"/>
    <Relationship TargetMode="External" Target="https://m.edsoo.ru/7f411bf8" Type="http://schemas.openxmlformats.org/officeDocument/2006/relationships/hyperlink" Id="rId14"/>
    <Relationship TargetMode="External" Target="https://m.edsoo.ru/7f411bf8" Type="http://schemas.openxmlformats.org/officeDocument/2006/relationships/hyperlink" Id="rId15"/>
    <Relationship TargetMode="External" Target="https://m.edsoo.ru/7f411bf8" Type="http://schemas.openxmlformats.org/officeDocument/2006/relationships/hyperlink" Id="rId16"/>
    <Relationship TargetMode="External" Target="https://m.edsoo.ru/7f411bf8" Type="http://schemas.openxmlformats.org/officeDocument/2006/relationships/hyperlink" Id="rId17"/>
    <Relationship TargetMode="External" Target="https://m.edsoo.ru/7f411bf8" Type="http://schemas.openxmlformats.org/officeDocument/2006/relationships/hyperlink" Id="rId18"/>
    <Relationship TargetMode="External" Target="https://m.edsoo.ru/7f411bf8" Type="http://schemas.openxmlformats.org/officeDocument/2006/relationships/hyperlink" Id="rId19"/>
    <Relationship TargetMode="External" Target="https://m.edsoo.ru/7f411bf8" Type="http://schemas.openxmlformats.org/officeDocument/2006/relationships/hyperlink" Id="rId20"/>
    <Relationship TargetMode="External" Target="https://m.edsoo.ru/7f411bf8" Type="http://schemas.openxmlformats.org/officeDocument/2006/relationships/hyperlink" Id="rId21"/>
    <Relationship TargetMode="External" Target="https://m.edsoo.ru/7f411bf8" Type="http://schemas.openxmlformats.org/officeDocument/2006/relationships/hyperlink" Id="rId22"/>
    <Relationship TargetMode="External" Target="https://m.edsoo.ru/7f411bf8" Type="http://schemas.openxmlformats.org/officeDocument/2006/relationships/hyperlink" Id="rId23"/>
    <Relationship TargetMode="External" Target="https://m.edsoo.ru/7f411bf8" Type="http://schemas.openxmlformats.org/officeDocument/2006/relationships/hyperlink" Id="rId24"/>
    <Relationship TargetMode="External" Target="https://m.edsoo.ru/7f411bf8" Type="http://schemas.openxmlformats.org/officeDocument/2006/relationships/hyperlink" Id="rId25"/>
    <Relationship TargetMode="External" Target="https://m.edsoo.ru/7f411bf8" Type="http://schemas.openxmlformats.org/officeDocument/2006/relationships/hyperlink" Id="rId26"/>
    <Relationship TargetMode="External" Target="https://m.edsoo.ru/7f411bf8" Type="http://schemas.openxmlformats.org/officeDocument/2006/relationships/hyperlink" Id="rId27"/>
    <Relationship TargetMode="External" Target="https://m.edsoo.ru/7f411bf8" Type="http://schemas.openxmlformats.org/officeDocument/2006/relationships/hyperlink" Id="rId28"/>
    <Relationship TargetMode="External" Target="https://m.edsoo.ru/7f411bf8" Type="http://schemas.openxmlformats.org/officeDocument/2006/relationships/hyperlink" Id="rId29"/>
    <Relationship TargetMode="External" Target="https://m.edsoo.ru/7f411bf8" Type="http://schemas.openxmlformats.org/officeDocument/2006/relationships/hyperlink" Id="rId30"/>
    <Relationship TargetMode="External" Target="https://m.edsoo.ru/7f411bf8" Type="http://schemas.openxmlformats.org/officeDocument/2006/relationships/hyperlink" Id="rId31"/>
    <Relationship TargetMode="External" Target="https://m.edsoo.ru/7f411bf8" Type="http://schemas.openxmlformats.org/officeDocument/2006/relationships/hyperlink" Id="rId32"/>
    <Relationship TargetMode="External" Target="https://m.edsoo.ru/7f411bf8" Type="http://schemas.openxmlformats.org/officeDocument/2006/relationships/hyperlink" Id="rId33"/>
    <Relationship TargetMode="External" Target="https://m.edsoo.ru/7f412ea4" Type="http://schemas.openxmlformats.org/officeDocument/2006/relationships/hyperlink" Id="rId34"/>
    <Relationship TargetMode="External" Target="https://m.edsoo.ru/7f412ea4" Type="http://schemas.openxmlformats.org/officeDocument/2006/relationships/hyperlink" Id="rId35"/>
    <Relationship TargetMode="External" Target="https://m.edsoo.ru/7f412ea4" Type="http://schemas.openxmlformats.org/officeDocument/2006/relationships/hyperlink" Id="rId36"/>
    <Relationship TargetMode="External" Target="https://m.edsoo.ru/7f412ea4" Type="http://schemas.openxmlformats.org/officeDocument/2006/relationships/hyperlink" Id="rId37"/>
    <Relationship TargetMode="External" Target="https://m.edsoo.ru/7f412ea4" Type="http://schemas.openxmlformats.org/officeDocument/2006/relationships/hyperlink" Id="rId38"/>
    <Relationship TargetMode="External" Target="https://m.edsoo.ru/7f412ea4" Type="http://schemas.openxmlformats.org/officeDocument/2006/relationships/hyperlink" Id="rId39"/>
    <Relationship TargetMode="External" Target="https://m.edsoo.ru/7f412ea4" Type="http://schemas.openxmlformats.org/officeDocument/2006/relationships/hyperlink" Id="rId40"/>
    <Relationship TargetMode="External" Target="https://m.edsoo.ru/7f412ea4" Type="http://schemas.openxmlformats.org/officeDocument/2006/relationships/hyperlink" Id="rId41"/>
    <Relationship TargetMode="External" Target="https://m.edsoo.ru/7f412ea4" Type="http://schemas.openxmlformats.org/officeDocument/2006/relationships/hyperlink" Id="rId42"/>
    <Relationship TargetMode="External" Target="https://m.edsoo.ru/7f412ea4" Type="http://schemas.openxmlformats.org/officeDocument/2006/relationships/hyperlink" Id="rId43"/>
    <Relationship TargetMode="External" Target="https://m.edsoo.ru/7f412ea4" Type="http://schemas.openxmlformats.org/officeDocument/2006/relationships/hyperlink" Id="rId44"/>
    <Relationship TargetMode="External" Target="https://m.edsoo.ru/7f412ea4" Type="http://schemas.openxmlformats.org/officeDocument/2006/relationships/hyperlink" Id="rId45"/>
    <Relationship TargetMode="External" Target="https://m.edsoo.ru/7f412ea4" Type="http://schemas.openxmlformats.org/officeDocument/2006/relationships/hyperlink" Id="rId46"/>
    <Relationship TargetMode="External" Target="https://m.edsoo.ru/7f412ea4" Type="http://schemas.openxmlformats.org/officeDocument/2006/relationships/hyperlink" Id="rId47"/>
    <Relationship TargetMode="External" Target="https://m.edsoo.ru/7f412ea4" Type="http://schemas.openxmlformats.org/officeDocument/2006/relationships/hyperlink" Id="rId48"/>
    <Relationship TargetMode="External" Target="https://m.edsoo.ru/7f412ea4" Type="http://schemas.openxmlformats.org/officeDocument/2006/relationships/hyperlink" Id="rId49"/>
    <Relationship TargetMode="External" Target="https://m.edsoo.ru/7f412ea4" Type="http://schemas.openxmlformats.org/officeDocument/2006/relationships/hyperlink" Id="rId50"/>
    <Relationship TargetMode="External" Target="https://m.edsoo.ru/7f412ea4" Type="http://schemas.openxmlformats.org/officeDocument/2006/relationships/hyperlink" Id="rId51"/>
    <Relationship TargetMode="External" Target="https://m.edsoo.ru/7f412ea4" Type="http://schemas.openxmlformats.org/officeDocument/2006/relationships/hyperlink" Id="rId52"/>
    <Relationship TargetMode="External" Target="https://m.edsoo.ru/7f412ea4" Type="http://schemas.openxmlformats.org/officeDocument/2006/relationships/hyperlink" Id="rId53"/>
    <Relationship TargetMode="External" Target="https://m.edsoo.ru/7f412ea4" Type="http://schemas.openxmlformats.org/officeDocument/2006/relationships/hyperlink" Id="rId54"/>
    <Relationship TargetMode="External" Target="https://m.edsoo.ru/7f412ea4" Type="http://schemas.openxmlformats.org/officeDocument/2006/relationships/hyperlink" Id="rId55"/>
    <Relationship TargetMode="External" Target="https://m.edsoo.ru/7f412ea4" Type="http://schemas.openxmlformats.org/officeDocument/2006/relationships/hyperlink" Id="rId56"/>
    <Relationship TargetMode="External" Target="https://m.edsoo.ru/7f412ea4" Type="http://schemas.openxmlformats.org/officeDocument/2006/relationships/hyperlink" Id="rId57"/>
    <Relationship TargetMode="External" Target="https://m.edsoo.ru/7f412ea4" Type="http://schemas.openxmlformats.org/officeDocument/2006/relationships/hyperlink" Id="rId58"/>
    <Relationship TargetMode="External" Target="https://m.edsoo.ru/7f412ea4" Type="http://schemas.openxmlformats.org/officeDocument/2006/relationships/hyperlink" Id="rId59"/>
    <Relationship TargetMode="External" Target="https://m.edsoo.ru/7f412ea4" Type="http://schemas.openxmlformats.org/officeDocument/2006/relationships/hyperlink" Id="rId60"/>
    <Relationship TargetMode="External" Target="https://m.edsoo.ru/7f412ea4" Type="http://schemas.openxmlformats.org/officeDocument/2006/relationships/hyperlink" Id="rId61"/>
    <Relationship TargetMode="External" Target="https://m.edsoo.ru/f5e9668a" Type="http://schemas.openxmlformats.org/officeDocument/2006/relationships/hyperlink" Id="rId62"/>
    <Relationship TargetMode="External" Target="https://m.edsoo.ru/f5e92d78" Type="http://schemas.openxmlformats.org/officeDocument/2006/relationships/hyperlink" Id="rId63"/>
    <Relationship TargetMode="External" Target="https://m.edsoo.ru/f5e946aa" Type="http://schemas.openxmlformats.org/officeDocument/2006/relationships/hyperlink" Id="rId64"/>
    <Relationship TargetMode="External" Target="https://m.edsoo.ru/f5e96b94" Type="http://schemas.openxmlformats.org/officeDocument/2006/relationships/hyperlink" Id="rId65"/>
    <Relationship TargetMode="External" Target="https://m.edsoo.ru/f5e92bb6" Type="http://schemas.openxmlformats.org/officeDocument/2006/relationships/hyperlink" Id="rId66"/>
    <Relationship TargetMode="External" Target="https://m.edsoo.ru/f5e986ce" Type="http://schemas.openxmlformats.org/officeDocument/2006/relationships/hyperlink" Id="rId67"/>
    <Relationship TargetMode="External" Target="https://m.edsoo.ru/f2a35116" Type="http://schemas.openxmlformats.org/officeDocument/2006/relationships/hyperlink" Id="rId68"/>
    <Relationship TargetMode="External" Target="https://m.edsoo.ru/f5e99484" Type="http://schemas.openxmlformats.org/officeDocument/2006/relationships/hyperlink" Id="rId69"/>
    <Relationship TargetMode="External" Target="https://m.edsoo.ru/f5e98bb0" Type="http://schemas.openxmlformats.org/officeDocument/2006/relationships/hyperlink" Id="rId70"/>
    <Relationship TargetMode="External" Target="https://m.edsoo.ru/f5e942cc" Type="http://schemas.openxmlformats.org/officeDocument/2006/relationships/hyperlink" Id="rId71"/>
    <Relationship TargetMode="External" Target="https://m.edsoo.ru/f5e99ad8" Type="http://schemas.openxmlformats.org/officeDocument/2006/relationships/hyperlink" Id="rId72"/>
    <Relationship TargetMode="External" Target="https://m.edsoo.ru/f5e98962" Type="http://schemas.openxmlformats.org/officeDocument/2006/relationships/hyperlink" Id="rId73"/>
    <Relationship TargetMode="External" Target="https://m.edsoo.ru/f5e93f52" Type="http://schemas.openxmlformats.org/officeDocument/2006/relationships/hyperlink" Id="rId74"/>
    <Relationship TargetMode="External" Target="https://m.edsoo.ru/f5e96e50" Type="http://schemas.openxmlformats.org/officeDocument/2006/relationships/hyperlink" Id="rId75"/>
    <Relationship TargetMode="External" Target="https://m.edsoo.ru/f5e98d86" Type="http://schemas.openxmlformats.org/officeDocument/2006/relationships/hyperlink" Id="rId76"/>
    <Relationship TargetMode="External" Target="https://m.edsoo.ru/f5e95050" Type="http://schemas.openxmlformats.org/officeDocument/2006/relationships/hyperlink" Id="rId77"/>
    <Relationship TargetMode="External" Target="https://m.edsoo.ru/f5e9a154" Type="http://schemas.openxmlformats.org/officeDocument/2006/relationships/hyperlink" Id="rId7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