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19190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ответственный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595644)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п. Венгеловка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191904" w:id="5"/>
    <w:p>
      <w:pPr>
        <w:sectPr>
          <w:pgSz w:w="11906" w:h="16383" w:orient="portrait"/>
        </w:sectPr>
      </w:pPr>
    </w:p>
    <w:bookmarkEnd w:id="5"/>
    <w:bookmarkEnd w:id="0"/>
    <w:bookmarkStart w:name="block-419190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191905" w:id="8"/>
    <w:p>
      <w:pPr>
        <w:sectPr>
          <w:pgSz w:w="11906" w:h="16383" w:orient="portrait"/>
        </w:sectPr>
      </w:pPr>
    </w:p>
    <w:bookmarkEnd w:id="8"/>
    <w:bookmarkEnd w:id="6"/>
    <w:bookmarkStart w:name="block-419190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4191906" w:id="10"/>
    <w:p>
      <w:pPr>
        <w:sectPr>
          <w:pgSz w:w="11906" w:h="16383" w:orient="portrait"/>
        </w:sectPr>
      </w:pPr>
    </w:p>
    <w:bookmarkEnd w:id="10"/>
    <w:bookmarkEnd w:id="9"/>
    <w:bookmarkStart w:name="block-4191907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4191907" w:id="12"/>
    <w:p>
      <w:pPr>
        <w:sectPr>
          <w:pgSz w:w="11906" w:h="16383" w:orient="portrait"/>
        </w:sectPr>
      </w:pPr>
    </w:p>
    <w:bookmarkEnd w:id="12"/>
    <w:bookmarkEnd w:id="11"/>
    <w:bookmarkStart w:name="block-4191909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91909" w:id="14"/>
    <w:p>
      <w:pPr>
        <w:sectPr>
          <w:pgSz w:w="16383" w:h="11906" w:orient="landscape"/>
        </w:sectPr>
      </w:pPr>
    </w:p>
    <w:bookmarkEnd w:id="14"/>
    <w:bookmarkEnd w:id="13"/>
    <w:bookmarkStart w:name="block-419191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91910" w:id="16"/>
    <w:p>
      <w:pPr>
        <w:sectPr>
          <w:pgSz w:w="16383" w:h="11906" w:orient="landscape"/>
        </w:sectPr>
      </w:pPr>
    </w:p>
    <w:bookmarkEnd w:id="16"/>
    <w:bookmarkEnd w:id="15"/>
    <w:bookmarkStart w:name="block-4191908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191908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